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39" w:rsidRPr="00041039" w:rsidRDefault="00041039" w:rsidP="00041039">
      <w:pPr>
        <w:spacing w:after="0" w:line="240" w:lineRule="auto"/>
      </w:pPr>
      <w:r w:rsidRPr="00041039">
        <w:t xml:space="preserve">In deze nieuwsbrief leest u het laatste nieuws over het project Doe Mee. De toekomst van de flat bepalen we samen. </w:t>
      </w:r>
    </w:p>
    <w:p w:rsidR="00A81F5F" w:rsidRDefault="00A81F5F" w:rsidP="002A19E8">
      <w:pPr>
        <w:pStyle w:val="Geenafstand"/>
      </w:pPr>
    </w:p>
    <w:p w:rsidR="00F82C90" w:rsidRDefault="00A81F5F" w:rsidP="00A81F5F">
      <w:pPr>
        <w:pStyle w:val="Geenafstand"/>
        <w:rPr>
          <w:b/>
        </w:rPr>
      </w:pPr>
      <w:r>
        <w:rPr>
          <w:b/>
        </w:rPr>
        <w:t xml:space="preserve">Een </w:t>
      </w:r>
      <w:r w:rsidR="00F82C90">
        <w:rPr>
          <w:b/>
        </w:rPr>
        <w:t>nieuw uiterlijk!</w:t>
      </w:r>
    </w:p>
    <w:p w:rsidR="00F82C90" w:rsidRDefault="00A81F5F" w:rsidP="00A81F5F">
      <w:pPr>
        <w:pStyle w:val="Geenafstand"/>
      </w:pPr>
      <w:r>
        <w:t>De aannemer is bekend!</w:t>
      </w:r>
      <w:r w:rsidR="0084348F">
        <w:t xml:space="preserve"> We </w:t>
      </w:r>
      <w:r>
        <w:t>gaan samenwerken met BAM WONEN.</w:t>
      </w:r>
      <w:r w:rsidR="00F82C90">
        <w:t xml:space="preserve"> Nu worden de plannen verder uitgewerkt.  </w:t>
      </w:r>
      <w:r w:rsidR="00FD71EB">
        <w:t xml:space="preserve">Een belangrijke stap </w:t>
      </w:r>
      <w:r w:rsidR="00F82C90">
        <w:t xml:space="preserve">is het </w:t>
      </w:r>
      <w:r w:rsidR="00FD71EB">
        <w:t>kijken hoe we de entrees kunnen aanpassen. Er ligt al een ontwerp</w:t>
      </w:r>
      <w:r w:rsidR="00006D92">
        <w:t xml:space="preserve"> wat voor een nieuw uiterlijk van de flat zorgt</w:t>
      </w:r>
      <w:r w:rsidR="002D1EFA">
        <w:t xml:space="preserve">. </w:t>
      </w:r>
      <w:r w:rsidR="00F82C90">
        <w:t xml:space="preserve">Onderstaande foto geeft u </w:t>
      </w:r>
      <w:r w:rsidR="00E65E5B">
        <w:t xml:space="preserve">vast </w:t>
      </w:r>
      <w:r w:rsidR="00F82C90">
        <w:t xml:space="preserve">een </w:t>
      </w:r>
      <w:r w:rsidR="0020713B">
        <w:t xml:space="preserve">eerste </w:t>
      </w:r>
      <w:r w:rsidR="00F82C90">
        <w:t>indruk</w:t>
      </w:r>
      <w:r w:rsidR="00CD6EEB">
        <w:t>.</w:t>
      </w:r>
    </w:p>
    <w:p w:rsidR="00CD6EEB" w:rsidRPr="00F82C90" w:rsidRDefault="00CD6EEB" w:rsidP="00A81F5F">
      <w:pPr>
        <w:pStyle w:val="Geenafstand"/>
      </w:pPr>
    </w:p>
    <w:p w:rsidR="00217E9F" w:rsidRDefault="00217E9F" w:rsidP="0077296E">
      <w:pPr>
        <w:spacing w:after="0" w:line="240" w:lineRule="auto"/>
      </w:pPr>
    </w:p>
    <w:p w:rsidR="00FD71EB" w:rsidRDefault="00FD71EB" w:rsidP="0077296E">
      <w:pPr>
        <w:spacing w:after="0" w:line="240" w:lineRule="auto"/>
      </w:pPr>
    </w:p>
    <w:p w:rsidR="00E65E5B" w:rsidRDefault="0020713B" w:rsidP="0020713B">
      <w:pPr>
        <w:spacing w:after="0" w:line="240" w:lineRule="auto"/>
        <w:jc w:val="center"/>
      </w:pPr>
      <w:r>
        <w:rPr>
          <w:noProof/>
          <w:color w:val="000000"/>
          <w:lang w:eastAsia="nl-NL"/>
        </w:rPr>
        <w:drawing>
          <wp:inline distT="0" distB="0" distL="0" distR="0">
            <wp:extent cx="4229100" cy="3276600"/>
            <wp:effectExtent l="0" t="0" r="0" b="0"/>
            <wp:docPr id="1" name="Afbeelding 1" descr="cid:image001.png@01D47045.4D396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id:image001.png@01D47045.4D396B5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46" cy="328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B" w:rsidRDefault="00E65E5B" w:rsidP="0077296E">
      <w:pPr>
        <w:spacing w:after="0" w:line="240" w:lineRule="auto"/>
      </w:pPr>
    </w:p>
    <w:p w:rsidR="00E65E5B" w:rsidRDefault="00E65E5B" w:rsidP="0077296E">
      <w:pPr>
        <w:spacing w:after="0" w:line="240" w:lineRule="auto"/>
      </w:pPr>
    </w:p>
    <w:p w:rsidR="00FD71EB" w:rsidRDefault="00FD71EB" w:rsidP="0077296E">
      <w:pPr>
        <w:spacing w:after="0" w:line="240" w:lineRule="auto"/>
      </w:pPr>
    </w:p>
    <w:p w:rsidR="00000CC0" w:rsidRDefault="00000CC0" w:rsidP="0077296E">
      <w:pPr>
        <w:spacing w:after="0" w:line="240" w:lineRule="auto"/>
        <w:rPr>
          <w:b/>
        </w:rPr>
      </w:pPr>
    </w:p>
    <w:p w:rsidR="00000CC0" w:rsidRDefault="00000CC0" w:rsidP="0077296E">
      <w:pPr>
        <w:spacing w:after="0" w:line="240" w:lineRule="auto"/>
        <w:rPr>
          <w:b/>
        </w:rPr>
      </w:pPr>
    </w:p>
    <w:p w:rsidR="00000CC0" w:rsidRDefault="00000CC0" w:rsidP="0077296E">
      <w:pPr>
        <w:spacing w:after="0" w:line="240" w:lineRule="auto"/>
        <w:rPr>
          <w:b/>
        </w:rPr>
      </w:pPr>
    </w:p>
    <w:p w:rsidR="00000CC0" w:rsidRDefault="00000CC0" w:rsidP="0077296E">
      <w:pPr>
        <w:spacing w:after="0" w:line="240" w:lineRule="auto"/>
        <w:rPr>
          <w:b/>
        </w:rPr>
      </w:pPr>
    </w:p>
    <w:p w:rsidR="00000CC0" w:rsidRDefault="00000CC0" w:rsidP="0077296E">
      <w:pPr>
        <w:spacing w:after="0" w:line="240" w:lineRule="auto"/>
        <w:rPr>
          <w:b/>
        </w:rPr>
      </w:pPr>
    </w:p>
    <w:p w:rsidR="00000CC0" w:rsidRDefault="00000CC0" w:rsidP="0077296E">
      <w:pPr>
        <w:spacing w:after="0" w:line="240" w:lineRule="auto"/>
        <w:rPr>
          <w:b/>
        </w:rPr>
      </w:pPr>
    </w:p>
    <w:p w:rsidR="00000CC0" w:rsidRDefault="00000CC0" w:rsidP="0077296E">
      <w:pPr>
        <w:spacing w:after="0" w:line="240" w:lineRule="auto"/>
        <w:rPr>
          <w:b/>
        </w:rPr>
      </w:pPr>
    </w:p>
    <w:p w:rsidR="00CD6EEB" w:rsidRDefault="00FD71EB" w:rsidP="00CD6EEB">
      <w:pPr>
        <w:spacing w:after="0" w:line="240" w:lineRule="auto"/>
      </w:pPr>
      <w:r w:rsidRPr="00FD71EB">
        <w:rPr>
          <w:b/>
        </w:rPr>
        <w:t>U bent welkom!</w:t>
      </w:r>
    </w:p>
    <w:p w:rsidR="00710289" w:rsidRDefault="00992B7D" w:rsidP="004A15F8">
      <w:r>
        <w:t>B</w:t>
      </w:r>
      <w:r w:rsidR="00F82C90">
        <w:t xml:space="preserve">ent u nieuwsgierig naar meer! </w:t>
      </w:r>
      <w:r w:rsidR="00FD71EB">
        <w:t xml:space="preserve"> </w:t>
      </w:r>
      <w:r w:rsidR="00710289">
        <w:t>We ontvangen u graag</w:t>
      </w:r>
      <w:r w:rsidR="00FA2F90">
        <w:t xml:space="preserve"> op</w:t>
      </w:r>
    </w:p>
    <w:p w:rsidR="00CD6EEB" w:rsidRDefault="00CD6EEB" w:rsidP="004A15F8"/>
    <w:p w:rsidR="00710289" w:rsidRDefault="00710289" w:rsidP="00CD6EEB">
      <w:pPr>
        <w:jc w:val="center"/>
        <w:rPr>
          <w:b/>
        </w:rPr>
      </w:pPr>
      <w:r>
        <w:rPr>
          <w:b/>
        </w:rPr>
        <w:t>dinsdag 11 december</w:t>
      </w:r>
    </w:p>
    <w:p w:rsidR="00710289" w:rsidRDefault="00CD6EEB" w:rsidP="00CD6EEB">
      <w:pPr>
        <w:jc w:val="center"/>
        <w:rPr>
          <w:b/>
        </w:rPr>
      </w:pPr>
      <w:r>
        <w:rPr>
          <w:b/>
        </w:rPr>
        <w:t xml:space="preserve">u kunt binnenlopen </w:t>
      </w:r>
      <w:r w:rsidR="00E65E5B" w:rsidRPr="00000CC0">
        <w:rPr>
          <w:b/>
        </w:rPr>
        <w:t xml:space="preserve">tussen </w:t>
      </w:r>
      <w:r>
        <w:rPr>
          <w:b/>
        </w:rPr>
        <w:t>17.00 en 20.00 uur</w:t>
      </w:r>
    </w:p>
    <w:p w:rsidR="00710289" w:rsidRDefault="00E65E5B" w:rsidP="00CD6EEB">
      <w:pPr>
        <w:jc w:val="center"/>
        <w:rPr>
          <w:b/>
        </w:rPr>
      </w:pPr>
      <w:r w:rsidRPr="00000CC0">
        <w:rPr>
          <w:b/>
        </w:rPr>
        <w:t xml:space="preserve">locatie Burgemeester </w:t>
      </w:r>
      <w:proofErr w:type="spellStart"/>
      <w:r w:rsidRPr="00000CC0">
        <w:rPr>
          <w:b/>
        </w:rPr>
        <w:t>V</w:t>
      </w:r>
      <w:r w:rsidR="00710289">
        <w:rPr>
          <w:b/>
        </w:rPr>
        <w:t>elthuijsenlaan</w:t>
      </w:r>
      <w:proofErr w:type="spellEnd"/>
      <w:r w:rsidR="00710289">
        <w:rPr>
          <w:b/>
        </w:rPr>
        <w:t xml:space="preserve"> 244a</w:t>
      </w:r>
    </w:p>
    <w:p w:rsidR="00CD6EEB" w:rsidRDefault="00CD6EEB" w:rsidP="004A15F8"/>
    <w:p w:rsidR="004A15F8" w:rsidRDefault="00FD71EB" w:rsidP="004A15F8">
      <w:r>
        <w:t xml:space="preserve">Wij laten u </w:t>
      </w:r>
      <w:r w:rsidR="00E65E5B">
        <w:t xml:space="preserve">dan </w:t>
      </w:r>
      <w:r>
        <w:t>meer zien van het ontwerp</w:t>
      </w:r>
      <w:r w:rsidR="00710289">
        <w:t xml:space="preserve"> van de entree</w:t>
      </w:r>
      <w:r>
        <w:t xml:space="preserve">. Ook krijgt u de kans uw mening </w:t>
      </w:r>
      <w:r w:rsidR="00E65E5B">
        <w:t xml:space="preserve">over </w:t>
      </w:r>
      <w:r>
        <w:t xml:space="preserve">het nieuwe uiterlijk van de flat te geven. </w:t>
      </w:r>
      <w:r w:rsidR="004A15F8">
        <w:t xml:space="preserve">Verder vertellen we iets over de planning. En krijgt u de kans de nieuwe huiskamer te bezoeken. Deze huiskamer wordt </w:t>
      </w:r>
      <w:r w:rsidR="00710289">
        <w:t xml:space="preserve"> een </w:t>
      </w:r>
      <w:r w:rsidR="004A15F8">
        <w:t>ontmoetingsplek voor bewoners voor en tijdens de r</w:t>
      </w:r>
      <w:r w:rsidR="0020713B">
        <w:t xml:space="preserve">enovatie. U hoort en ziet meer op 11 december. </w:t>
      </w:r>
    </w:p>
    <w:p w:rsidR="0020713B" w:rsidRDefault="0020713B">
      <w:r>
        <w:t>U komt toch ook!</w:t>
      </w:r>
    </w:p>
    <w:p w:rsidR="00CD6EEB" w:rsidRDefault="00CD6EEB" w:rsidP="00CD6EEB">
      <w:pPr>
        <w:rPr>
          <w:b/>
        </w:rPr>
      </w:pPr>
      <w:bookmarkStart w:id="0" w:name="_GoBack"/>
      <w:bookmarkEnd w:id="0"/>
      <w:r>
        <w:t>N</w:t>
      </w:r>
      <w:r w:rsidR="00B76331">
        <w:t>ie</w:t>
      </w:r>
      <w:r w:rsidR="0077296E" w:rsidRPr="0077296E">
        <w:rPr>
          <w:b/>
        </w:rPr>
        <w:t xml:space="preserve">uwsbrieven op de website van </w:t>
      </w:r>
      <w:proofErr w:type="spellStart"/>
      <w:r w:rsidR="0077296E" w:rsidRPr="0077296E">
        <w:rPr>
          <w:b/>
        </w:rPr>
        <w:t>Vidomes</w:t>
      </w:r>
      <w:proofErr w:type="spellEnd"/>
    </w:p>
    <w:p w:rsidR="000031E5" w:rsidRDefault="0077296E" w:rsidP="00CD6EEB">
      <w:pPr>
        <w:rPr>
          <w:b/>
        </w:rPr>
      </w:pPr>
      <w:r w:rsidRPr="0077296E">
        <w:t xml:space="preserve">Wij sturen u vaak een nieuwsbrief. Wilt u ze nog eens lezen? U vindt de brieven op de website van </w:t>
      </w:r>
      <w:proofErr w:type="spellStart"/>
      <w:r w:rsidRPr="0077296E">
        <w:t>Vidomes</w:t>
      </w:r>
      <w:proofErr w:type="spellEnd"/>
      <w:r w:rsidRPr="0077296E">
        <w:t xml:space="preserve">. Ga naar </w:t>
      </w:r>
      <w:hyperlink r:id="rId9" w:history="1">
        <w:r w:rsidRPr="0077296E">
          <w:rPr>
            <w:color w:val="0000FF"/>
            <w:u w:val="single"/>
          </w:rPr>
          <w:t>www.vidomes.nl</w:t>
        </w:r>
      </w:hyperlink>
      <w:r w:rsidRPr="0077296E">
        <w:t xml:space="preserve">. Kijk bij projecten (onderaan pagina). Klik op Doe Mee en u vindt de brieven bij documenten. </w:t>
      </w:r>
    </w:p>
    <w:p w:rsidR="00C76217" w:rsidRDefault="00C76217" w:rsidP="0077296E">
      <w:pPr>
        <w:spacing w:after="0" w:line="240" w:lineRule="auto"/>
        <w:rPr>
          <w:b/>
        </w:rPr>
      </w:pPr>
    </w:p>
    <w:p w:rsidR="0077296E" w:rsidRPr="0077296E" w:rsidRDefault="0077296E" w:rsidP="0077296E">
      <w:pPr>
        <w:spacing w:after="0" w:line="240" w:lineRule="auto"/>
        <w:rPr>
          <w:b/>
        </w:rPr>
      </w:pPr>
      <w:r w:rsidRPr="0077296E">
        <w:rPr>
          <w:b/>
        </w:rPr>
        <w:t>Vragen?</w:t>
      </w:r>
    </w:p>
    <w:p w:rsidR="0077296E" w:rsidRPr="0077296E" w:rsidRDefault="0077296E" w:rsidP="0077296E">
      <w:pPr>
        <w:spacing w:after="0" w:line="240" w:lineRule="auto"/>
      </w:pPr>
      <w:r w:rsidRPr="0077296E">
        <w:t xml:space="preserve">Heeft u vragen of een opmerking? Stuur deze gerust naar </w:t>
      </w:r>
      <w:hyperlink r:id="rId10" w:history="1">
        <w:r w:rsidRPr="0077296E">
          <w:rPr>
            <w:color w:val="0000FF"/>
            <w:u w:val="single"/>
          </w:rPr>
          <w:t>doemee@vidomes.nl</w:t>
        </w:r>
      </w:hyperlink>
      <w:r w:rsidRPr="0077296E">
        <w:t xml:space="preserve">. </w:t>
      </w:r>
    </w:p>
    <w:p w:rsidR="0077296E" w:rsidRPr="0077296E" w:rsidRDefault="0077296E" w:rsidP="0077296E">
      <w:pPr>
        <w:numPr>
          <w:ilvl w:val="0"/>
          <w:numId w:val="2"/>
        </w:numPr>
        <w:spacing w:after="0" w:line="240" w:lineRule="auto"/>
      </w:pPr>
      <w:r w:rsidRPr="0077296E">
        <w:t xml:space="preserve">Word lid van de Facebook groep </w:t>
      </w:r>
      <w:hyperlink r:id="rId11" w:history="1">
        <w:r w:rsidRPr="0077296E">
          <w:rPr>
            <w:color w:val="0000FF"/>
            <w:u w:val="single"/>
          </w:rPr>
          <w:t>https://www.facebook.com/DoeMee2016</w:t>
        </w:r>
      </w:hyperlink>
      <w:r w:rsidRPr="0077296E">
        <w:t>. Voor het laatste nieuws en het uitwisselen van informatie.!</w:t>
      </w:r>
    </w:p>
    <w:p w:rsidR="0077296E" w:rsidRPr="0077296E" w:rsidRDefault="0077296E" w:rsidP="0077296E">
      <w:pPr>
        <w:numPr>
          <w:ilvl w:val="0"/>
          <w:numId w:val="2"/>
        </w:numPr>
        <w:spacing w:after="0" w:line="240" w:lineRule="auto"/>
      </w:pPr>
      <w:r w:rsidRPr="0077296E">
        <w:t>U kunt uw vraag natuurlijk ook altijd stellen aan uw complexbeheerder of aan één van de leden van de bewonerscommissie.</w:t>
      </w:r>
    </w:p>
    <w:p w:rsidR="0077296E" w:rsidRPr="0077296E" w:rsidRDefault="0077296E" w:rsidP="0077296E">
      <w:pPr>
        <w:spacing w:after="0" w:line="240" w:lineRule="auto"/>
      </w:pPr>
    </w:p>
    <w:p w:rsidR="0077296E" w:rsidRPr="0077296E" w:rsidRDefault="0077296E" w:rsidP="0077296E">
      <w:pPr>
        <w:spacing w:after="0" w:line="240" w:lineRule="auto"/>
      </w:pPr>
    </w:p>
    <w:p w:rsidR="0077296E" w:rsidRPr="0077296E" w:rsidRDefault="0077296E" w:rsidP="0077296E">
      <w:pPr>
        <w:spacing w:after="0" w:line="240" w:lineRule="auto"/>
      </w:pPr>
    </w:p>
    <w:p w:rsidR="0077296E" w:rsidRPr="0077296E" w:rsidRDefault="0077296E" w:rsidP="0077296E">
      <w:pPr>
        <w:spacing w:after="0" w:line="240" w:lineRule="auto"/>
      </w:pPr>
      <w:r w:rsidRPr="0077296E">
        <w:t>Met vriendelijke groet,</w:t>
      </w:r>
    </w:p>
    <w:p w:rsidR="0077296E" w:rsidRPr="0077296E" w:rsidRDefault="0077296E" w:rsidP="0077296E">
      <w:pPr>
        <w:spacing w:after="0" w:line="240" w:lineRule="auto"/>
      </w:pPr>
    </w:p>
    <w:p w:rsidR="0077296E" w:rsidRPr="0077296E" w:rsidRDefault="0077296E" w:rsidP="0077296E">
      <w:pPr>
        <w:spacing w:after="0" w:line="240" w:lineRule="auto"/>
      </w:pPr>
      <w:r w:rsidRPr="0077296E">
        <w:t>De bewonerscommissie</w:t>
      </w:r>
    </w:p>
    <w:p w:rsidR="005C0AE5" w:rsidRDefault="005C0AE5" w:rsidP="0077296E">
      <w:pPr>
        <w:spacing w:after="0" w:line="240" w:lineRule="auto"/>
      </w:pPr>
      <w:r>
        <w:t>Bam Wonen</w:t>
      </w:r>
    </w:p>
    <w:p w:rsidR="0077296E" w:rsidRPr="0077296E" w:rsidRDefault="005C0AE5" w:rsidP="0077296E">
      <w:pPr>
        <w:spacing w:after="0" w:line="240" w:lineRule="auto"/>
      </w:pPr>
      <w:proofErr w:type="spellStart"/>
      <w:r>
        <w:t>Vidomes</w:t>
      </w:r>
      <w:proofErr w:type="spellEnd"/>
    </w:p>
    <w:p w:rsidR="0077296E" w:rsidRPr="0077296E" w:rsidRDefault="0077296E" w:rsidP="0077296E">
      <w:pPr>
        <w:spacing w:after="0" w:line="240" w:lineRule="auto"/>
      </w:pPr>
    </w:p>
    <w:p w:rsidR="0077296E" w:rsidRPr="0077296E" w:rsidRDefault="0077296E" w:rsidP="0077296E">
      <w:pPr>
        <w:spacing w:after="0" w:line="240" w:lineRule="auto"/>
      </w:pPr>
    </w:p>
    <w:p w:rsidR="003866F6" w:rsidRDefault="003866F6" w:rsidP="005C0AE5">
      <w:pPr>
        <w:pStyle w:val="Geenafstand"/>
      </w:pPr>
    </w:p>
    <w:sectPr w:rsidR="003866F6" w:rsidSect="007737F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631F8B" w16cid:durableId="1F57525C"/>
  <w16cid:commentId w16cid:paraId="6BBDFA79" w16cid:durableId="1F5753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A2F" w:rsidRDefault="00C77A2F" w:rsidP="005E2DBE">
      <w:pPr>
        <w:spacing w:after="0" w:line="240" w:lineRule="auto"/>
      </w:pPr>
      <w:r>
        <w:separator/>
      </w:r>
    </w:p>
  </w:endnote>
  <w:endnote w:type="continuationSeparator" w:id="0">
    <w:p w:rsidR="00C77A2F" w:rsidRDefault="00C77A2F" w:rsidP="005E2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B40" w:rsidRDefault="00654E38">
    <w:pPr>
      <w:pStyle w:val="Voettekst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>
      <w:rPr>
        <w:sz w:val="16"/>
        <w:szCs w:val="16"/>
      </w:rPr>
      <w:fldChar w:fldCharType="separate"/>
    </w:r>
    <w:r w:rsidR="00FA2F90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FA2F90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7FD" w:rsidRPr="007737FD" w:rsidRDefault="007737FD">
    <w:pPr>
      <w:pStyle w:val="Voettekst"/>
      <w:rPr>
        <w:sz w:val="16"/>
        <w:szCs w:val="16"/>
      </w:rPr>
    </w:pPr>
    <w:r>
      <w:ptab w:relativeTo="margin" w:alignment="left" w:leader="none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>
      <w:rPr>
        <w:sz w:val="16"/>
        <w:szCs w:val="16"/>
      </w:rPr>
      <w:fldChar w:fldCharType="separate"/>
    </w:r>
    <w:r w:rsidR="00FA2F90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FA2F90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A2F" w:rsidRDefault="00C77A2F" w:rsidP="005E2DBE">
      <w:pPr>
        <w:spacing w:after="0" w:line="240" w:lineRule="auto"/>
      </w:pPr>
      <w:r>
        <w:separator/>
      </w:r>
    </w:p>
  </w:footnote>
  <w:footnote w:type="continuationSeparator" w:id="0">
    <w:p w:rsidR="00C77A2F" w:rsidRDefault="00C77A2F" w:rsidP="005E2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E38" w:rsidRDefault="00233E9C">
    <w:pPr>
      <w:pStyle w:val="Koptekst"/>
      <w:rPr>
        <w:color w:val="006B92"/>
        <w:sz w:val="26"/>
        <w:szCs w:val="26"/>
      </w:rPr>
    </w:pPr>
    <w:r w:rsidRPr="005E2DBE">
      <w:rPr>
        <w:noProof/>
        <w:color w:val="000000"/>
        <w:sz w:val="28"/>
        <w:szCs w:val="28"/>
        <w:lang w:eastAsia="nl-NL"/>
      </w:rPr>
      <w:drawing>
        <wp:anchor distT="0" distB="0" distL="114300" distR="114300" simplePos="0" relativeHeight="251662336" behindDoc="1" locked="0" layoutInCell="1" allowOverlap="1" wp14:anchorId="2DC63681" wp14:editId="2825BCAB">
          <wp:simplePos x="0" y="0"/>
          <wp:positionH relativeFrom="column">
            <wp:posOffset>-595992</wp:posOffset>
          </wp:positionH>
          <wp:positionV relativeFrom="paragraph">
            <wp:posOffset>-262346</wp:posOffset>
          </wp:positionV>
          <wp:extent cx="2306955" cy="800100"/>
          <wp:effectExtent l="0" t="0" r="0" b="0"/>
          <wp:wrapTight wrapText="bothSides">
            <wp:wrapPolygon edited="0">
              <wp:start x="0" y="0"/>
              <wp:lineTo x="0" y="21086"/>
              <wp:lineTo x="21404" y="21086"/>
              <wp:lineTo x="21404" y="0"/>
              <wp:lineTo x="0" y="0"/>
            </wp:wrapPolygon>
          </wp:wrapTight>
          <wp:docPr id="4" name="Afbeelding 4" descr="cid:20EF9763-8291-4DF4-93BC-1E1F36B0E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AA7DEB-D107-4C2C-805E-9573E63C9C66" descr="cid:20EF9763-8291-4DF4-93BC-1E1F36B0E52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95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4E38" w:rsidRDefault="00654E38">
    <w:pPr>
      <w:pStyle w:val="Koptekst"/>
      <w:rPr>
        <w:color w:val="006B92"/>
        <w:sz w:val="26"/>
        <w:szCs w:val="26"/>
      </w:rPr>
    </w:pPr>
  </w:p>
  <w:p w:rsidR="00BC2553" w:rsidRDefault="00BC2553">
    <w:pPr>
      <w:pStyle w:val="Koptekst"/>
      <w:rPr>
        <w:color w:val="006B92"/>
        <w:sz w:val="26"/>
        <w:szCs w:val="26"/>
      </w:rPr>
    </w:pPr>
  </w:p>
  <w:p w:rsidR="00654E38" w:rsidRPr="005E2DBE" w:rsidRDefault="00654E38">
    <w:pPr>
      <w:pStyle w:val="Koptekst"/>
      <w:rPr>
        <w:color w:val="006B92"/>
        <w:sz w:val="26"/>
        <w:szCs w:val="2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553" w:rsidRDefault="00BC2553" w:rsidP="0032346B">
    <w:pPr>
      <w:pStyle w:val="Koptekst"/>
      <w:rPr>
        <w:color w:val="EE7203"/>
        <w:sz w:val="28"/>
        <w:szCs w:val="28"/>
      </w:rPr>
    </w:pPr>
    <w:r w:rsidRPr="005E2DBE">
      <w:rPr>
        <w:noProof/>
        <w:color w:val="000000"/>
        <w:sz w:val="28"/>
        <w:szCs w:val="28"/>
        <w:lang w:eastAsia="nl-NL"/>
      </w:rPr>
      <w:drawing>
        <wp:anchor distT="0" distB="0" distL="114300" distR="114300" simplePos="0" relativeHeight="251660288" behindDoc="1" locked="0" layoutInCell="1" allowOverlap="1" wp14:anchorId="4AC3C2BD" wp14:editId="5312A599">
          <wp:simplePos x="0" y="0"/>
          <wp:positionH relativeFrom="column">
            <wp:posOffset>-628650</wp:posOffset>
          </wp:positionH>
          <wp:positionV relativeFrom="paragraph">
            <wp:posOffset>-341721</wp:posOffset>
          </wp:positionV>
          <wp:extent cx="3992245" cy="1384300"/>
          <wp:effectExtent l="0" t="0" r="8255" b="6350"/>
          <wp:wrapTight wrapText="bothSides">
            <wp:wrapPolygon edited="0">
              <wp:start x="0" y="0"/>
              <wp:lineTo x="0" y="21402"/>
              <wp:lineTo x="21542" y="21402"/>
              <wp:lineTo x="21542" y="0"/>
              <wp:lineTo x="0" y="0"/>
            </wp:wrapPolygon>
          </wp:wrapTight>
          <wp:docPr id="2" name="Afbeelding 2" descr="cid:20EF9763-8291-4DF4-93BC-1E1F36B0E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AA7DEB-D107-4C2C-805E-9573E63C9C66" descr="cid:20EF9763-8291-4DF4-93BC-1E1F36B0E52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2245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346B" w:rsidRDefault="0032346B" w:rsidP="0032346B">
    <w:pPr>
      <w:pStyle w:val="Koptekst"/>
      <w:rPr>
        <w:color w:val="EE7203"/>
        <w:sz w:val="28"/>
        <w:szCs w:val="28"/>
      </w:rPr>
    </w:pPr>
    <w:r w:rsidRPr="005E2DBE">
      <w:rPr>
        <w:color w:val="EE7203"/>
        <w:sz w:val="28"/>
        <w:szCs w:val="28"/>
      </w:rPr>
      <w:t>Nieuwsbrief</w:t>
    </w:r>
  </w:p>
  <w:p w:rsidR="0032346B" w:rsidRPr="005E2DBE" w:rsidRDefault="0032346B" w:rsidP="0032346B">
    <w:pPr>
      <w:pStyle w:val="Koptekst"/>
      <w:rPr>
        <w:color w:val="EE7203"/>
        <w:sz w:val="16"/>
        <w:szCs w:val="16"/>
      </w:rPr>
    </w:pPr>
  </w:p>
  <w:p w:rsidR="007C0DDF" w:rsidRDefault="0084348F" w:rsidP="0032346B">
    <w:pPr>
      <w:pStyle w:val="Koptekst"/>
      <w:rPr>
        <w:color w:val="006B92"/>
        <w:sz w:val="26"/>
        <w:szCs w:val="26"/>
      </w:rPr>
    </w:pPr>
    <w:r>
      <w:rPr>
        <w:color w:val="006B92"/>
        <w:sz w:val="26"/>
        <w:szCs w:val="26"/>
      </w:rPr>
      <w:t>DOE MEE</w:t>
    </w:r>
    <w:r w:rsidR="007C0DDF">
      <w:rPr>
        <w:color w:val="006B92"/>
        <w:sz w:val="26"/>
        <w:szCs w:val="26"/>
      </w:rPr>
      <w:t xml:space="preserve"> </w:t>
    </w:r>
  </w:p>
  <w:p w:rsidR="0032346B" w:rsidRDefault="00FA2F90" w:rsidP="0032346B">
    <w:pPr>
      <w:pStyle w:val="Koptekst"/>
      <w:rPr>
        <w:color w:val="006B92"/>
        <w:sz w:val="26"/>
        <w:szCs w:val="26"/>
      </w:rPr>
    </w:pPr>
    <w:r>
      <w:rPr>
        <w:color w:val="006B92"/>
        <w:sz w:val="26"/>
        <w:szCs w:val="26"/>
      </w:rPr>
      <w:t xml:space="preserve">November </w:t>
    </w:r>
    <w:r w:rsidR="0084348F">
      <w:rPr>
        <w:color w:val="006B92"/>
        <w:sz w:val="26"/>
        <w:szCs w:val="26"/>
      </w:rPr>
      <w:t>2018</w:t>
    </w:r>
  </w:p>
  <w:p w:rsidR="00B76331" w:rsidRDefault="00B76331" w:rsidP="0032346B">
    <w:pPr>
      <w:pStyle w:val="Koptekst"/>
      <w:rPr>
        <w:color w:val="006B92"/>
        <w:sz w:val="26"/>
        <w:szCs w:val="26"/>
      </w:rPr>
    </w:pPr>
  </w:p>
  <w:p w:rsidR="00B76331" w:rsidRDefault="00B76331" w:rsidP="0032346B">
    <w:pPr>
      <w:pStyle w:val="Koptekst"/>
      <w:rPr>
        <w:color w:val="006B92"/>
        <w:sz w:val="26"/>
        <w:szCs w:val="26"/>
      </w:rPr>
    </w:pPr>
  </w:p>
  <w:p w:rsidR="00B76331" w:rsidRDefault="00B76331" w:rsidP="0032346B">
    <w:pPr>
      <w:pStyle w:val="Koptekst"/>
      <w:rPr>
        <w:color w:val="006B92"/>
        <w:sz w:val="26"/>
        <w:szCs w:val="26"/>
      </w:rPr>
    </w:pPr>
  </w:p>
  <w:p w:rsidR="00B76331" w:rsidRDefault="00B76331" w:rsidP="0032346B">
    <w:pPr>
      <w:pStyle w:val="Koptekst"/>
      <w:rPr>
        <w:color w:val="006B92"/>
        <w:sz w:val="26"/>
        <w:szCs w:val="26"/>
      </w:rPr>
    </w:pPr>
    <w:r w:rsidRPr="0077296E">
      <w:rPr>
        <w:noProof/>
        <w:lang w:eastAsia="nl-NL"/>
      </w:rPr>
      <w:drawing>
        <wp:anchor distT="0" distB="0" distL="114300" distR="114300" simplePos="0" relativeHeight="251664384" behindDoc="0" locked="0" layoutInCell="1" allowOverlap="1" wp14:anchorId="78033D8E" wp14:editId="2797B203">
          <wp:simplePos x="0" y="0"/>
          <wp:positionH relativeFrom="margin">
            <wp:posOffset>2943225</wp:posOffset>
          </wp:positionH>
          <wp:positionV relativeFrom="paragraph">
            <wp:posOffset>12065</wp:posOffset>
          </wp:positionV>
          <wp:extent cx="1638300" cy="1553845"/>
          <wp:effectExtent l="0" t="0" r="0" b="8255"/>
          <wp:wrapSquare wrapText="bothSides"/>
          <wp:docPr id="5" name="Afbeelding 5" descr="Logo_co-makership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o-makership_kleur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55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AE5">
      <w:rPr>
        <w:noProof/>
        <w:lang w:eastAsia="nl-NL"/>
      </w:rPr>
      <w:drawing>
        <wp:inline distT="0" distB="0" distL="0" distR="0" wp14:anchorId="3CBAC6AF" wp14:editId="3843458F">
          <wp:extent cx="1681435" cy="1466850"/>
          <wp:effectExtent l="0" t="0" r="0" b="0"/>
          <wp:docPr id="3" name="Afbeelding 3" descr="C:\Users\t.huisman\AppData\Local\Microsoft\Windows\INetCache\Content.Outlook\X0JGRCSU\BAM_Wonen_logo_A_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.huisman\AppData\Local\Microsoft\Windows\INetCache\Content.Outlook\X0JGRCSU\BAM_Wonen_logo_A_CMYK (002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820" cy="148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6B92"/>
        <w:sz w:val="26"/>
        <w:szCs w:val="26"/>
      </w:rPr>
      <w:t xml:space="preserve">            </w:t>
    </w:r>
  </w:p>
  <w:p w:rsidR="00B76331" w:rsidRDefault="00466DCA" w:rsidP="00466DCA">
    <w:pPr>
      <w:pStyle w:val="Koptekst"/>
      <w:tabs>
        <w:tab w:val="clear" w:pos="4513"/>
        <w:tab w:val="clear" w:pos="9026"/>
        <w:tab w:val="left" w:pos="3750"/>
      </w:tabs>
      <w:rPr>
        <w:color w:val="006B92"/>
        <w:sz w:val="26"/>
        <w:szCs w:val="26"/>
      </w:rPr>
    </w:pPr>
    <w:r>
      <w:rPr>
        <w:color w:val="006B92"/>
        <w:sz w:val="26"/>
        <w:szCs w:val="26"/>
      </w:rPr>
      <w:tab/>
    </w:r>
  </w:p>
  <w:p w:rsidR="00B76331" w:rsidRDefault="00B76331" w:rsidP="0032346B">
    <w:pPr>
      <w:pStyle w:val="Koptekst"/>
      <w:rPr>
        <w:color w:val="006B92"/>
        <w:sz w:val="26"/>
        <w:szCs w:val="26"/>
      </w:rPr>
    </w:pPr>
  </w:p>
  <w:p w:rsidR="0032346B" w:rsidRDefault="0032346B" w:rsidP="00466DCA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35971"/>
    <w:multiLevelType w:val="hybridMultilevel"/>
    <w:tmpl w:val="C0061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421B7"/>
    <w:multiLevelType w:val="hybridMultilevel"/>
    <w:tmpl w:val="349494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1E3859"/>
    <w:multiLevelType w:val="hybridMultilevel"/>
    <w:tmpl w:val="D4821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48F"/>
    <w:rsid w:val="00000CC0"/>
    <w:rsid w:val="000031E5"/>
    <w:rsid w:val="00006D92"/>
    <w:rsid w:val="00041039"/>
    <w:rsid w:val="00081BBA"/>
    <w:rsid w:val="000C3315"/>
    <w:rsid w:val="000F4D01"/>
    <w:rsid w:val="00123613"/>
    <w:rsid w:val="001C2766"/>
    <w:rsid w:val="0020713B"/>
    <w:rsid w:val="00214B40"/>
    <w:rsid w:val="00217E9F"/>
    <w:rsid w:val="00233E9C"/>
    <w:rsid w:val="002604DC"/>
    <w:rsid w:val="002A19E8"/>
    <w:rsid w:val="002D0995"/>
    <w:rsid w:val="002D1EFA"/>
    <w:rsid w:val="0032346B"/>
    <w:rsid w:val="003866F6"/>
    <w:rsid w:val="003F4004"/>
    <w:rsid w:val="00466DCA"/>
    <w:rsid w:val="004A15F8"/>
    <w:rsid w:val="004A5460"/>
    <w:rsid w:val="004B0EAA"/>
    <w:rsid w:val="005C0AE5"/>
    <w:rsid w:val="005E2DBE"/>
    <w:rsid w:val="0060440D"/>
    <w:rsid w:val="006226C5"/>
    <w:rsid w:val="006315F1"/>
    <w:rsid w:val="0064568E"/>
    <w:rsid w:val="00654E38"/>
    <w:rsid w:val="00710289"/>
    <w:rsid w:val="007329C6"/>
    <w:rsid w:val="0077296E"/>
    <w:rsid w:val="007737FD"/>
    <w:rsid w:val="00774BE3"/>
    <w:rsid w:val="007C0DDF"/>
    <w:rsid w:val="008003AD"/>
    <w:rsid w:val="0084348F"/>
    <w:rsid w:val="00843DCB"/>
    <w:rsid w:val="00861DCF"/>
    <w:rsid w:val="00914C44"/>
    <w:rsid w:val="00932E6E"/>
    <w:rsid w:val="00937E7B"/>
    <w:rsid w:val="00992B7D"/>
    <w:rsid w:val="009C6593"/>
    <w:rsid w:val="00A13A29"/>
    <w:rsid w:val="00A7734C"/>
    <w:rsid w:val="00A81F5F"/>
    <w:rsid w:val="00A90BA5"/>
    <w:rsid w:val="00AB31BA"/>
    <w:rsid w:val="00B76331"/>
    <w:rsid w:val="00B84890"/>
    <w:rsid w:val="00BC2553"/>
    <w:rsid w:val="00C44610"/>
    <w:rsid w:val="00C76217"/>
    <w:rsid w:val="00C77A2F"/>
    <w:rsid w:val="00C97A07"/>
    <w:rsid w:val="00CB05EB"/>
    <w:rsid w:val="00CD6EEB"/>
    <w:rsid w:val="00D30B09"/>
    <w:rsid w:val="00E65E5B"/>
    <w:rsid w:val="00ED3246"/>
    <w:rsid w:val="00F57007"/>
    <w:rsid w:val="00F82C90"/>
    <w:rsid w:val="00FA2F90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C10FE7D7-9FA4-43B4-8963-7D4D59B7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A19E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A19E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5E2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2DBE"/>
  </w:style>
  <w:style w:type="paragraph" w:styleId="Voettekst">
    <w:name w:val="footer"/>
    <w:basedOn w:val="Standaard"/>
    <w:link w:val="VoettekstChar"/>
    <w:uiPriority w:val="99"/>
    <w:unhideWhenUsed/>
    <w:rsid w:val="005E2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2DBE"/>
  </w:style>
  <w:style w:type="character" w:styleId="Verwijzingopmerking">
    <w:name w:val="annotation reference"/>
    <w:basedOn w:val="Standaardalinea-lettertype"/>
    <w:uiPriority w:val="99"/>
    <w:semiHidden/>
    <w:unhideWhenUsed/>
    <w:rsid w:val="002D099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D0995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D0995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D099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D0995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D0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09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47045.4D396B50" TargetMode="Externa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oeMee2016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doemee@vidomes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domes.n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EF9763-8291-4DF4-93BC-1E1F36B0E523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20EF9763-8291-4DF4-93BC-1E1F36B0E523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Huisstijl\Nieuwsbrief%20of%20mededeling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Nieuwsbrief of mededeling</Template>
  <TotalTime>0</TotalTime>
  <Pages>2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Huisman</dc:creator>
  <cp:keywords/>
  <dc:description/>
  <cp:lastModifiedBy>Tea Huisman</cp:lastModifiedBy>
  <cp:revision>2</cp:revision>
  <cp:lastPrinted>2018-10-24T14:35:00Z</cp:lastPrinted>
  <dcterms:created xsi:type="dcterms:W3CDTF">2018-11-08T09:12:00Z</dcterms:created>
  <dcterms:modified xsi:type="dcterms:W3CDTF">2018-11-08T09:12:00Z</dcterms:modified>
</cp:coreProperties>
</file>